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7BA" w:rsidRDefault="005727BA" w:rsidP="00526F74">
      <w:pPr>
        <w:spacing w:after="0" w:line="240" w:lineRule="auto"/>
        <w:jc w:val="center"/>
        <w:rPr>
          <w:rFonts w:ascii="Romashulka" w:hAnsi="Romashulka" w:cs="Times New Roman"/>
          <w:sz w:val="160"/>
          <w:szCs w:val="24"/>
        </w:rPr>
      </w:pPr>
      <w:bookmarkStart w:id="0" w:name="_GoBack"/>
      <w:bookmarkEnd w:id="0"/>
    </w:p>
    <w:p w:rsidR="005727BA" w:rsidRDefault="005727BA" w:rsidP="00526F74">
      <w:pPr>
        <w:spacing w:after="0" w:line="240" w:lineRule="auto"/>
        <w:jc w:val="center"/>
        <w:rPr>
          <w:rFonts w:ascii="Romashulka" w:hAnsi="Romashulka" w:cs="Times New Roman"/>
          <w:sz w:val="160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D5BF708" wp14:editId="2C20DF80">
            <wp:simplePos x="0" y="0"/>
            <wp:positionH relativeFrom="column">
              <wp:posOffset>-12218</wp:posOffset>
            </wp:positionH>
            <wp:positionV relativeFrom="paragraph">
              <wp:posOffset>519884</wp:posOffset>
            </wp:positionV>
            <wp:extent cx="6645910" cy="1962785"/>
            <wp:effectExtent l="0" t="0" r="254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F74" w:rsidRDefault="005727BA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526F74" w:rsidSect="00526F74"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E831041" wp14:editId="151369B4">
            <wp:simplePos x="145143" y="159657"/>
            <wp:positionH relativeFrom="margin">
              <wp:align>center</wp:align>
            </wp:positionH>
            <wp:positionV relativeFrom="margin">
              <wp:align>center</wp:align>
            </wp:positionV>
            <wp:extent cx="7578287" cy="10692000"/>
            <wp:effectExtent l="0" t="0" r="3810" b="0"/>
            <wp:wrapNone/>
            <wp:docPr id="8" name="Рисунок 8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8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6F74" w:rsidRDefault="00526F74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26F74" w:rsidRDefault="005727BA">
      <w:pPr>
        <w:rPr>
          <w:rFonts w:ascii="Times New Roman" w:hAnsi="Times New Roman" w:cs="Times New Roman"/>
          <w:sz w:val="24"/>
          <w:szCs w:val="24"/>
        </w:rPr>
      </w:pPr>
      <w:r w:rsidRPr="005727BA"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148531D" wp14:editId="4EA927B2">
            <wp:simplePos x="0" y="0"/>
            <wp:positionH relativeFrom="column">
              <wp:posOffset>673100</wp:posOffset>
            </wp:positionH>
            <wp:positionV relativeFrom="paragraph">
              <wp:posOffset>1418590</wp:posOffset>
            </wp:positionV>
            <wp:extent cx="5137265" cy="5137265"/>
            <wp:effectExtent l="0" t="0" r="0" b="0"/>
            <wp:wrapNone/>
            <wp:docPr id="9" name="Рисунок 9" descr="https://ds05.infourok.ru/uploads/ex/0cd5/00089854-4e636633/hello_html_7ced7c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5.infourok.ru/uploads/ex/0cd5/00089854-4e636633/hello_html_7ced7c8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265" cy="513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F74">
        <w:rPr>
          <w:rFonts w:ascii="Times New Roman" w:hAnsi="Times New Roman" w:cs="Times New Roman"/>
          <w:sz w:val="24"/>
          <w:szCs w:val="24"/>
        </w:rPr>
        <w:br w:type="page"/>
      </w:r>
    </w:p>
    <w:p w:rsidR="002D23DC" w:rsidRPr="005727BA" w:rsidRDefault="00526F74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464695" y="464695"/>
            <wp:positionH relativeFrom="margin">
              <wp:align>center</wp:align>
            </wp:positionH>
            <wp:positionV relativeFrom="margin">
              <wp:align>center</wp:align>
            </wp:positionV>
            <wp:extent cx="7578287" cy="10692000"/>
            <wp:effectExtent l="0" t="0" r="3810" b="0"/>
            <wp:wrapNone/>
            <wp:docPr id="2" name="Рисунок 2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8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r w:rsidR="002D23DC" w:rsidRPr="005727BA">
        <w:rPr>
          <w:rFonts w:ascii="Times New Roman" w:hAnsi="Times New Roman" w:cs="Times New Roman"/>
          <w:b/>
          <w:sz w:val="24"/>
          <w:szCs w:val="24"/>
        </w:rPr>
        <w:t>«Солнце»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Пальцы широко раздвину.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(Перекрещенные ладони прижать друг к другу,</w:t>
      </w:r>
      <w:proofErr w:type="gramEnd"/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Руки так соединю.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(пальцы раздвинуты в стороны,</w:t>
      </w:r>
      <w:proofErr w:type="gramEnd"/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 солнышко с лучами.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(пошевелить пальцами)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Рады все его теплу.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r w:rsidRPr="005727BA">
        <w:rPr>
          <w:rFonts w:ascii="Times New Roman" w:hAnsi="Times New Roman" w:cs="Times New Roman"/>
          <w:b/>
          <w:sz w:val="24"/>
          <w:szCs w:val="24"/>
        </w:rPr>
        <w:t>«Встали пальчики»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Этот пальчик хочет спать,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(поочередно пригибать пальцы к ладошке, начиная с мизинца)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Этот пальчик –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прыг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в кровать,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Этот пальчик прикорнул,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Этот пальчик уж заснул.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Тише, тише, не шуми,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(Затем большим пальцем касаться всех остальных – «будить»)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Пальчики не разбуди.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Встали пальчики – «Ура!»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(</w:t>
      </w:r>
      <w:r w:rsidRPr="002D23DC">
        <w:rPr>
          <w:rFonts w:ascii="Times New Roman" w:hAnsi="Times New Roman" w:cs="Times New Roman"/>
          <w:sz w:val="20"/>
          <w:szCs w:val="24"/>
        </w:rPr>
        <w:t>кулачки разжать, широко расставив пальцы.)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В детский сад идти пора! 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r w:rsidRPr="005727BA">
        <w:rPr>
          <w:rFonts w:ascii="Times New Roman" w:hAnsi="Times New Roman" w:cs="Times New Roman"/>
          <w:b/>
          <w:sz w:val="24"/>
          <w:szCs w:val="24"/>
        </w:rPr>
        <w:t>«Игрушки»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Я с игрушками играю: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(Руки перед собой, сжимаем-разжимаем пальцы обеих рук.)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Мячик я тебе бросаю,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(Протягиваем руки вперёд – «бросаем мяч».)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Пирамидку собираю,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(Прямые кисти ладонями вниз поочерёдно кладём друг на друга</w:t>
      </w:r>
      <w:r>
        <w:rPr>
          <w:rFonts w:ascii="Times New Roman" w:hAnsi="Times New Roman" w:cs="Times New Roman"/>
          <w:sz w:val="20"/>
          <w:szCs w:val="24"/>
        </w:rPr>
        <w:t xml:space="preserve"> </w:t>
      </w:r>
      <w:r w:rsidRPr="002D23DC">
        <w:rPr>
          <w:rFonts w:ascii="Times New Roman" w:hAnsi="Times New Roman" w:cs="Times New Roman"/>
          <w:sz w:val="20"/>
          <w:szCs w:val="24"/>
        </w:rPr>
        <w:t>несколько раз.)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Грузовик везде катаю.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(Двигаем перед собой слегка раскрытой кистью правой руки – «катаем машинку».)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5727BA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2D23DC" w:rsidRPr="005727BA">
        <w:rPr>
          <w:rFonts w:ascii="Times New Roman" w:hAnsi="Times New Roman" w:cs="Times New Roman"/>
          <w:b/>
          <w:sz w:val="24"/>
          <w:szCs w:val="24"/>
        </w:rPr>
        <w:t>Осень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Если листья пожелтели,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(Сжимаем и разжимаем кулачки)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Дождь холодный моросит,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(Стучим пальцем)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Птицы к югу полетели, -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(Изображаем крылья)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Значит, осень к нам спешит. 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(Хлопаем в ладоши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5727BA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7BA">
        <w:rPr>
          <w:rFonts w:ascii="Times New Roman" w:hAnsi="Times New Roman" w:cs="Times New Roman"/>
          <w:sz w:val="24"/>
          <w:szCs w:val="24"/>
        </w:rPr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 огороде много гряд,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(Сжимают и разжимают пальцы.)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Тут и репа, и салат,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(Загибают пальцы поочерёдно.)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Тут и свёкла, и горох,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А картофель разве плох?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Наш зелёный огород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2D23DC">
        <w:rPr>
          <w:rFonts w:ascii="Times New Roman" w:hAnsi="Times New Roman" w:cs="Times New Roman"/>
          <w:sz w:val="20"/>
          <w:szCs w:val="24"/>
        </w:rPr>
        <w:t>(Хлопают в ладоши.)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Нас прокормит целый год.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Посуда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Из тарелок, как один,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(Ладони вместе перед собой «тарелка».)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Суп мы ложками едим.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(Вращательные движения рукой с воображаемой ложкой.)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Вилкой кушаем котлеты,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(Указательный и средний пальцы выпрямлены, большой палец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придерживает безымянный и мизинец – «держим вилку».)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Ножик режет нам омлеты. 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(«Режем» прямой ладонью взад-вперёд.)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Домашние животные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Вот, убрав царапки, кошка моет лапки.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(«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Моем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руки».)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Мордочку и ушки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(Круговые движения ладонью по лицу.)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На своей макушке.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(Чуть согнутые ладошки движутся за ушами – показываем,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как кошка моет ушки.)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Побежали вдоль реки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(Двигают указательными и средними пальцами по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верхности стола от себя к краю.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Повторяют несколько раз.)</w:t>
      </w:r>
      <w:proofErr w:type="gramEnd"/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Котята наперегонки.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Дикие животные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Заяц и ёжик навстречу друг другу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(Указ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средние пальцы рук «идут» навстречу др. др.)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Шли по дорожке по полю, по лугу.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Встретились – и испугались они.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(Стукнуть кулачками.)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Быстро бежали –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поди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догони! (Снова пальцы «идут», но теперь в разные стороны.)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7BA" w:rsidRPr="005727BA" w:rsidRDefault="005727BA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727BA">
        <w:rPr>
          <w:rFonts w:ascii="Times New Roman" w:hAnsi="Times New Roman" w:cs="Times New Roman"/>
          <w:sz w:val="24"/>
          <w:szCs w:val="24"/>
        </w:rPr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 зайчонок, это бельчонок,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(Сгибают пальцы в кулак, начиная с мизинца.)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Это лисёнок, это волчонок,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А это спешит, ковыляет спросонок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 (Вращают большим пальцем.)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Бурый, мохнатый, смешной медвежонок.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Домашние птицы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Зёрна курочка клюёт,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(Обе ладошки вместе отклоняем от себя.)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И цыплятки тут как тут.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(Щепотки «клюют» по очереди.)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В воду уточка нырнёт,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(Ладошки вместе «ныряют» вперёд.)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А цыплятки не нырнут. </w:t>
      </w:r>
    </w:p>
    <w:p w:rsidR="005727BA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(Погрозили пальчиком.)</w:t>
      </w: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Дикие птицы</w:t>
      </w:r>
      <w:r w:rsidR="005727B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34D15000" wp14:editId="5CF6DB60">
            <wp:simplePos x="144780" y="159385"/>
            <wp:positionH relativeFrom="margin">
              <wp:align>center</wp:align>
            </wp:positionH>
            <wp:positionV relativeFrom="margin">
              <wp:align>center</wp:align>
            </wp:positionV>
            <wp:extent cx="7578090" cy="10691495"/>
            <wp:effectExtent l="0" t="0" r="3810" b="0"/>
            <wp:wrapNone/>
            <wp:docPr id="3" name="Рисунок 3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Дятел дерево долбит: </w:t>
      </w: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5727BA">
        <w:rPr>
          <w:rFonts w:ascii="Times New Roman" w:hAnsi="Times New Roman" w:cs="Times New Roman"/>
          <w:szCs w:val="24"/>
        </w:rPr>
        <w:t xml:space="preserve">(Одна ладонь прямая – это «дерево», другая – «дятел» - </w:t>
      </w:r>
      <w:r w:rsidR="005727BA">
        <w:rPr>
          <w:rFonts w:ascii="Times New Roman" w:hAnsi="Times New Roman" w:cs="Times New Roman"/>
          <w:szCs w:val="24"/>
        </w:rPr>
        <w:t xml:space="preserve">кулачком стучите </w:t>
      </w:r>
      <w:proofErr w:type="gramStart"/>
      <w:r w:rsidR="005727BA">
        <w:rPr>
          <w:rFonts w:ascii="Times New Roman" w:hAnsi="Times New Roman" w:cs="Times New Roman"/>
          <w:szCs w:val="24"/>
        </w:rPr>
        <w:t>о</w:t>
      </w:r>
      <w:proofErr w:type="gramEnd"/>
      <w:r w:rsidR="005727BA">
        <w:rPr>
          <w:rFonts w:ascii="Times New Roman" w:hAnsi="Times New Roman" w:cs="Times New Roman"/>
          <w:szCs w:val="24"/>
        </w:rPr>
        <w:t xml:space="preserve"> неё</w:t>
      </w:r>
      <w:r w:rsidRPr="005727BA">
        <w:rPr>
          <w:rFonts w:ascii="Times New Roman" w:hAnsi="Times New Roman" w:cs="Times New Roman"/>
          <w:szCs w:val="24"/>
        </w:rPr>
        <w:t>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Тук-тук-тук.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Целый день в лесу стоит </w:t>
      </w:r>
    </w:p>
    <w:p w:rsidR="002D23DC" w:rsidRPr="005727BA" w:rsidRDefault="005727BA" w:rsidP="002D23DC">
      <w:pPr>
        <w:spacing w:after="0" w:line="240" w:lineRule="auto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(Смена рук</w:t>
      </w:r>
      <w:r w:rsidR="002D23DC" w:rsidRPr="005727BA">
        <w:rPr>
          <w:rFonts w:ascii="Times New Roman" w:hAnsi="Times New Roman" w:cs="Times New Roman"/>
          <w:szCs w:val="24"/>
        </w:rPr>
        <w:t>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Стук-стук-стук.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Комнатные растения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У нас в горшке расцвёл цветок.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(Ладошки изображают бутон)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Чтоб стал красив он и высок, (Поднимаем «бутон» вверх)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Раскрыл на утро лепестки,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 (Раскрываем ладошки)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Должны работать корешки.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 (Опускаем ладошки вниз, соединив тыльной стороной)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2D23DC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Одежда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Обуваем ножки бегать по дорожке. (Двумя пальцами «шагают» по столу.)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Повторяй за мной слова: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(Сжимают и разжимают пальцы.)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Ножка – раз, ножка – два!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(Ставят два пальца на стол и поднимают по одному.)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 магазине покупают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(Сжимают и разжимают пальцы.)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И на ножки надевают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Папа, мама, брат и я –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 (Загибают пальцы на руках.)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Любит обувь вся семья. 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(«Шагают» пальцами по столу.)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7BA" w:rsidRDefault="005727BA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Я надену сапоги,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(Показываем на ноги, туловище, голову.)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Курточку и шапку.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И на руку каждую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(Одна рука выпрямленными пальцами вверх, другая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проводит по мизинцу и ребру ладони, показывая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23DC">
        <w:rPr>
          <w:rFonts w:ascii="Times New Roman" w:hAnsi="Times New Roman" w:cs="Times New Roman"/>
          <w:sz w:val="24"/>
          <w:szCs w:val="24"/>
        </w:rPr>
        <w:t>направление надевания перчаток.)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Натяну перчатку. 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(Смена рук.)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Pr="005727BA" w:rsidRDefault="005727BA" w:rsidP="002D23D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«ЗИМА»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Снег ложится на дома,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(Руки разводим в стороны, ладонями вниз.)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Улицы и крыши.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(Руки «домиком».)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Тихо к нам идёт зима,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(Палец к губам.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> «Идём» указ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D23DC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2D23DC">
        <w:rPr>
          <w:rFonts w:ascii="Times New Roman" w:hAnsi="Times New Roman" w:cs="Times New Roman"/>
          <w:sz w:val="24"/>
          <w:szCs w:val="24"/>
        </w:rPr>
        <w:t xml:space="preserve"> средним пальцами 1 руки.)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Мы её не слышим… (Рука за ухом.)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Мой весёлый круглый мяч,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(Одной рукой бьём по воображаемому мячу.)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Щёки круглые не прячь! 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(Смена рук.)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Я тебя поймаю,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(Двумя руками, соединив одноимённые пальцы, показываем мяч.)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В ручках покатаю! 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>(Покатали воображаемый мяч между ладоней.)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23DC">
        <w:rPr>
          <w:rFonts w:ascii="Times New Roman" w:hAnsi="Times New Roman" w:cs="Times New Roman"/>
          <w:sz w:val="24"/>
          <w:szCs w:val="24"/>
        </w:rPr>
        <w:t xml:space="preserve">У Лариски —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2D23DC">
        <w:rPr>
          <w:rFonts w:ascii="Times New Roman" w:hAnsi="Times New Roman" w:cs="Times New Roman"/>
          <w:sz w:val="24"/>
          <w:szCs w:val="24"/>
        </w:rPr>
        <w:t xml:space="preserve">ве редиски. 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2D23DC"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о очереди разгибают пальчики из</w:t>
      </w:r>
      <w:r w:rsidRPr="002D23DC">
        <w:rPr>
          <w:rFonts w:ascii="Times New Roman" w:hAnsi="Times New Roman" w:cs="Times New Roman"/>
          <w:sz w:val="24"/>
          <w:szCs w:val="24"/>
        </w:rPr>
        <w:t xml:space="preserve"> кулачк</w:t>
      </w:r>
      <w:r>
        <w:rPr>
          <w:rFonts w:ascii="Times New Roman" w:hAnsi="Times New Roman" w:cs="Times New Roman"/>
          <w:sz w:val="24"/>
          <w:szCs w:val="24"/>
        </w:rPr>
        <w:t>а, начиная с большого, на одной</w:t>
      </w:r>
      <w:r w:rsidRPr="002D23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обеих руках.)</w:t>
      </w:r>
      <w:proofErr w:type="gramEnd"/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Алешки — две картошки.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Сережки-сорванца — два зеленых огурца.</w:t>
      </w:r>
    </w:p>
    <w:p w:rsidR="002D23DC" w:rsidRPr="002D23DC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 Вовки — две морковки.</w:t>
      </w:r>
    </w:p>
    <w:p w:rsidR="007F1B98" w:rsidRDefault="002D23DC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 еще у Петьки д</w:t>
      </w:r>
      <w:r w:rsidRPr="002D23DC">
        <w:rPr>
          <w:rFonts w:ascii="Times New Roman" w:hAnsi="Times New Roman" w:cs="Times New Roman"/>
          <w:sz w:val="24"/>
          <w:szCs w:val="24"/>
        </w:rPr>
        <w:t>ве хвостатых редьки.</w:t>
      </w:r>
    </w:p>
    <w:p w:rsidR="00A01FD0" w:rsidRDefault="00A01FD0" w:rsidP="002D23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Посчитаем в первый раз,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(Попеременные хлопки ладонями 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удары кулачками по столу.)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Сколько обуви у </w:t>
      </w:r>
      <w:r>
        <w:rPr>
          <w:rFonts w:ascii="Times New Roman" w:hAnsi="Times New Roman" w:cs="Times New Roman"/>
          <w:sz w:val="24"/>
          <w:szCs w:val="24"/>
        </w:rPr>
        <w:t xml:space="preserve">нас.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Туфли, тапочки, сапожки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(На</w:t>
      </w:r>
      <w:r>
        <w:rPr>
          <w:rFonts w:ascii="Times New Roman" w:hAnsi="Times New Roman" w:cs="Times New Roman"/>
          <w:sz w:val="24"/>
          <w:szCs w:val="24"/>
        </w:rPr>
        <w:t xml:space="preserve"> каждое название обуви загибают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одному пальчику, начиная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Для Наташки и Сереж</w:t>
      </w:r>
      <w:r>
        <w:rPr>
          <w:rFonts w:ascii="Times New Roman" w:hAnsi="Times New Roman" w:cs="Times New Roman"/>
          <w:sz w:val="24"/>
          <w:szCs w:val="24"/>
        </w:rPr>
        <w:t xml:space="preserve">ки,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 еще ботинки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нашей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Валентинки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вот эти валенки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Для малышки </w:t>
      </w:r>
      <w:proofErr w:type="spellStart"/>
      <w:r w:rsidRPr="00A01FD0">
        <w:rPr>
          <w:rFonts w:ascii="Times New Roman" w:hAnsi="Times New Roman" w:cs="Times New Roman"/>
          <w:sz w:val="24"/>
          <w:szCs w:val="24"/>
        </w:rPr>
        <w:t>Галеньки</w:t>
      </w:r>
      <w:proofErr w:type="spellEnd"/>
      <w:r w:rsidRPr="00A01FD0">
        <w:rPr>
          <w:rFonts w:ascii="Times New Roman" w:hAnsi="Times New Roman" w:cs="Times New Roman"/>
          <w:sz w:val="24"/>
          <w:szCs w:val="24"/>
        </w:rPr>
        <w:t>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Раз, два, три, четыре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пальчики по одному)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Много мебели в квартире.</w:t>
      </w:r>
      <w:r>
        <w:rPr>
          <w:rFonts w:ascii="Times New Roman" w:hAnsi="Times New Roman" w:cs="Times New Roman"/>
          <w:sz w:val="24"/>
          <w:szCs w:val="24"/>
        </w:rPr>
        <w:t xml:space="preserve"> (Сжимают и разжимают кулачки.)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В шкаф повесим </w:t>
      </w:r>
      <w:r>
        <w:rPr>
          <w:rFonts w:ascii="Times New Roman" w:hAnsi="Times New Roman" w:cs="Times New Roman"/>
          <w:sz w:val="24"/>
          <w:szCs w:val="24"/>
        </w:rPr>
        <w:t>мы рубашку, (Загибают пальчики)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 буфет поставим чашку.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Чтобы ножки отдохнули,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Посидит чуть-чуть на стуле.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А когда мы крепко</w:t>
      </w:r>
      <w:r>
        <w:rPr>
          <w:rFonts w:ascii="Times New Roman" w:hAnsi="Times New Roman" w:cs="Times New Roman"/>
          <w:sz w:val="24"/>
          <w:szCs w:val="24"/>
        </w:rPr>
        <w:t xml:space="preserve"> спали,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кровати мы лежали.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потом мы с котом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Посидели за столом,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Чай с вареньем дружно пили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(Попеременно хлопают в ладоши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и стучат кулачками.)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Много мебели в квартире. </w:t>
      </w:r>
    </w:p>
    <w:p w:rsidR="00A01FD0" w:rsidRPr="002D23DC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727BA" w:rsidRDefault="005727BA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«СНЕЖОК»</w:t>
      </w:r>
      <w:r w:rsidR="005727BA" w:rsidRPr="005727BA">
        <w:rPr>
          <w:noProof/>
          <w:lang w:eastAsia="ru-RU"/>
        </w:rPr>
        <w:t xml:space="preserve"> </w:t>
      </w:r>
      <w:r w:rsidR="005727B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4D15000" wp14:editId="5CF6DB60">
            <wp:simplePos x="144780" y="159385"/>
            <wp:positionH relativeFrom="margin">
              <wp:align>center</wp:align>
            </wp:positionH>
            <wp:positionV relativeFrom="margin">
              <wp:align>center</wp:align>
            </wp:positionV>
            <wp:extent cx="7578090" cy="10691495"/>
            <wp:effectExtent l="0" t="0" r="3810" b="0"/>
            <wp:wrapNone/>
            <wp:docPr id="4" name="Рисунок 4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Раз, два, три, четыре,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(Загибают</w:t>
      </w:r>
      <w:r>
        <w:rPr>
          <w:rFonts w:ascii="Times New Roman" w:hAnsi="Times New Roman" w:cs="Times New Roman"/>
          <w:sz w:val="24"/>
          <w:szCs w:val="24"/>
        </w:rPr>
        <w:t xml:space="preserve"> пальчики, 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Мы с тобой снежок слепили.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(«Ле</w:t>
      </w:r>
      <w:r>
        <w:rPr>
          <w:rFonts w:ascii="Times New Roman" w:hAnsi="Times New Roman" w:cs="Times New Roman"/>
          <w:sz w:val="24"/>
          <w:szCs w:val="24"/>
        </w:rPr>
        <w:t>пят», меняя положение ладоней.)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Круглый, крепкий, очень гладкий.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оказывают круг, сжимают ладони,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гладят одной ладонью другую.)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И совсем-совсем не сладкий.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(Грозят пальчиком.)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Раз — подбросим.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(Под</w:t>
      </w:r>
      <w:r>
        <w:rPr>
          <w:rFonts w:ascii="Times New Roman" w:hAnsi="Times New Roman" w:cs="Times New Roman"/>
          <w:sz w:val="24"/>
          <w:szCs w:val="24"/>
        </w:rPr>
        <w:t>брасывают воображаемый снежок.)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Два — поймаем.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(Ловят воображаемый снежок.)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Три — уроним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(Роняют воображаемый снежок.)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сломаем.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(Топают.)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</w:t>
      </w:r>
      <w:r w:rsidR="005727BA" w:rsidRPr="005727BA">
        <w:rPr>
          <w:rFonts w:ascii="Times New Roman" w:hAnsi="Times New Roman" w:cs="Times New Roman"/>
          <w:b/>
          <w:sz w:val="24"/>
          <w:szCs w:val="24"/>
        </w:rPr>
        <w:t>МЫ ВО ДВОР ИДЁМ ГУЛЯТЬ</w:t>
      </w:r>
      <w:r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Раз, два, три, четыре, пять,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пальчики по одному.)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Мы во двор пришли гулять.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«Идут» пальчиками.)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Бабу снежную лепили,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(«</w:t>
      </w:r>
      <w:r>
        <w:rPr>
          <w:rFonts w:ascii="Times New Roman" w:hAnsi="Times New Roman" w:cs="Times New Roman"/>
          <w:sz w:val="24"/>
          <w:szCs w:val="24"/>
        </w:rPr>
        <w:t>Лепят» комочек двумя ладонями.)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Птичек крошками кормили,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 (Кроша</w:t>
      </w:r>
      <w:r>
        <w:rPr>
          <w:rFonts w:ascii="Times New Roman" w:hAnsi="Times New Roman" w:cs="Times New Roman"/>
          <w:sz w:val="24"/>
          <w:szCs w:val="24"/>
        </w:rPr>
        <w:t>щие движения всеми пальчиками.)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 горки мы потом катались,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(Ведут указательным пальцем </w:t>
      </w:r>
      <w:r w:rsidRPr="00A01FD0">
        <w:rPr>
          <w:rFonts w:ascii="Times New Roman" w:hAnsi="Times New Roman" w:cs="Times New Roman"/>
          <w:sz w:val="24"/>
          <w:szCs w:val="24"/>
        </w:rPr>
        <w:t>пра</w:t>
      </w:r>
      <w:r>
        <w:rPr>
          <w:rFonts w:ascii="Times New Roman" w:hAnsi="Times New Roman" w:cs="Times New Roman"/>
          <w:sz w:val="24"/>
          <w:szCs w:val="24"/>
        </w:rPr>
        <w:t>вой руки по ладони левой руки.)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А еще в снегу валялись.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(К</w:t>
      </w:r>
      <w:r>
        <w:rPr>
          <w:rFonts w:ascii="Times New Roman" w:hAnsi="Times New Roman" w:cs="Times New Roman"/>
          <w:sz w:val="24"/>
          <w:szCs w:val="24"/>
        </w:rPr>
        <w:t>ладут ладошки на стол то одной, то другой стороной.)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Все в снегу домо</w:t>
      </w:r>
      <w:r>
        <w:rPr>
          <w:rFonts w:ascii="Times New Roman" w:hAnsi="Times New Roman" w:cs="Times New Roman"/>
          <w:sz w:val="24"/>
          <w:szCs w:val="24"/>
        </w:rPr>
        <w:t>й пришли.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(Отряхивают ладошки.)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Съели </w:t>
      </w:r>
      <w:proofErr w:type="gramStart"/>
      <w:r w:rsidRPr="00A01FD0">
        <w:rPr>
          <w:rFonts w:ascii="Times New Roman" w:hAnsi="Times New Roman" w:cs="Times New Roman"/>
          <w:sz w:val="24"/>
          <w:szCs w:val="24"/>
        </w:rPr>
        <w:t>суп</w:t>
      </w:r>
      <w:proofErr w:type="gramEnd"/>
      <w:r w:rsidRPr="00A01FD0">
        <w:rPr>
          <w:rFonts w:ascii="Times New Roman" w:hAnsi="Times New Roman" w:cs="Times New Roman"/>
          <w:sz w:val="24"/>
          <w:szCs w:val="24"/>
        </w:rPr>
        <w:t xml:space="preserve"> и спать легли.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(Движения воображаемой ложкой; </w:t>
      </w:r>
      <w:r w:rsidRPr="00A01FD0">
        <w:rPr>
          <w:rFonts w:ascii="Times New Roman" w:hAnsi="Times New Roman" w:cs="Times New Roman"/>
          <w:sz w:val="24"/>
          <w:szCs w:val="24"/>
        </w:rPr>
        <w:t>руки под щеку.)</w:t>
      </w: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«КОМПОТ»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Будем мы варить компот,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(Л</w:t>
      </w:r>
      <w:r>
        <w:rPr>
          <w:rFonts w:ascii="Times New Roman" w:hAnsi="Times New Roman" w:cs="Times New Roman"/>
          <w:sz w:val="24"/>
          <w:szCs w:val="24"/>
        </w:rPr>
        <w:t>евую ладошку держат «ковшиком», указательным пальцем правой руки «мешают».)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Фруктов нужно много.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FD0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от: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Будем яблоки крошить,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(Загибают пал</w:t>
      </w:r>
      <w:r>
        <w:rPr>
          <w:rFonts w:ascii="Times New Roman" w:hAnsi="Times New Roman" w:cs="Times New Roman"/>
          <w:sz w:val="24"/>
          <w:szCs w:val="24"/>
        </w:rPr>
        <w:t>ьчики по одному,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Грушу будем </w:t>
      </w:r>
      <w:r>
        <w:rPr>
          <w:rFonts w:ascii="Times New Roman" w:hAnsi="Times New Roman" w:cs="Times New Roman"/>
          <w:sz w:val="24"/>
          <w:szCs w:val="24"/>
        </w:rPr>
        <w:t xml:space="preserve">мы рубить.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Отожмем лимонный сок,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Слив положим и песок.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Варим, варим мы компот.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(Опять «варят» и «мешают».)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Угостим честной народ.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***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Раз, два, три, че</w:t>
      </w:r>
      <w:r>
        <w:rPr>
          <w:rFonts w:ascii="Times New Roman" w:hAnsi="Times New Roman" w:cs="Times New Roman"/>
          <w:sz w:val="24"/>
          <w:szCs w:val="24"/>
        </w:rPr>
        <w:t xml:space="preserve">тыре, пять,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(Пальчики обеих рук</w:t>
      </w:r>
      <w:proofErr w:type="gramEnd"/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«зд</w:t>
      </w:r>
      <w:r>
        <w:rPr>
          <w:rFonts w:ascii="Times New Roman" w:hAnsi="Times New Roman" w:cs="Times New Roman"/>
          <w:sz w:val="24"/>
          <w:szCs w:val="24"/>
        </w:rPr>
        <w:t>ороваются», начиная с больших.)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В лес идем мы погулять.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(Обе </w:t>
      </w:r>
      <w:r>
        <w:rPr>
          <w:rFonts w:ascii="Times New Roman" w:hAnsi="Times New Roman" w:cs="Times New Roman"/>
          <w:sz w:val="24"/>
          <w:szCs w:val="24"/>
        </w:rPr>
        <w:t>руки «идут» пальцами по столу.)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За черникой,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(Загибают</w:t>
      </w:r>
      <w:r>
        <w:rPr>
          <w:rFonts w:ascii="Times New Roman" w:hAnsi="Times New Roman" w:cs="Times New Roman"/>
          <w:sz w:val="24"/>
          <w:szCs w:val="24"/>
        </w:rPr>
        <w:t xml:space="preserve"> пальчики, 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>
        <w:rPr>
          <w:rFonts w:ascii="Times New Roman" w:hAnsi="Times New Roman" w:cs="Times New Roman"/>
          <w:sz w:val="24"/>
          <w:szCs w:val="24"/>
        </w:rPr>
        <w:t>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малиной,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брусникой,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калиной.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Землянику мы найдем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И братишке отнесем.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</w:t>
      </w:r>
      <w:r w:rsidR="005727BA">
        <w:rPr>
          <w:rFonts w:ascii="Times New Roman" w:hAnsi="Times New Roman" w:cs="Times New Roman"/>
          <w:b/>
          <w:sz w:val="24"/>
          <w:szCs w:val="24"/>
        </w:rPr>
        <w:t xml:space="preserve">ТАНИНЫ </w:t>
      </w:r>
      <w:r w:rsidRPr="005727BA">
        <w:rPr>
          <w:rFonts w:ascii="Times New Roman" w:hAnsi="Times New Roman" w:cs="Times New Roman"/>
          <w:b/>
          <w:sz w:val="24"/>
          <w:szCs w:val="24"/>
        </w:rPr>
        <w:t>ИГРУШКИ»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На большом диване в ряд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(Попеременно хлопают в ладоши 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стучат кулачками.)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Куклы Т</w:t>
      </w:r>
      <w:r>
        <w:rPr>
          <w:rFonts w:ascii="Times New Roman" w:hAnsi="Times New Roman" w:cs="Times New Roman"/>
          <w:sz w:val="24"/>
          <w:szCs w:val="24"/>
        </w:rPr>
        <w:t xml:space="preserve">анины сидят: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Два медведя, Буратино,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</w:t>
      </w:r>
      <w:r>
        <w:rPr>
          <w:rFonts w:ascii="Times New Roman" w:hAnsi="Times New Roman" w:cs="Times New Roman"/>
          <w:sz w:val="24"/>
          <w:szCs w:val="24"/>
        </w:rPr>
        <w:t>ибают поочередно все пальчики.)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веселый </w:t>
      </w:r>
      <w:proofErr w:type="spellStart"/>
      <w:r>
        <w:rPr>
          <w:rFonts w:ascii="Times New Roman" w:hAnsi="Times New Roman" w:cs="Times New Roman"/>
          <w:sz w:val="24"/>
          <w:szCs w:val="24"/>
        </w:rPr>
        <w:t>Чипполино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котенок, и слоненок.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Раз, два, три, четыре, пять.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Разгибают поочередно пальчики.)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Помогаем нашей Тане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(Попеременно хлопают в ладоши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1FD0">
        <w:rPr>
          <w:rFonts w:ascii="Times New Roman" w:hAnsi="Times New Roman" w:cs="Times New Roman"/>
          <w:sz w:val="24"/>
          <w:szCs w:val="24"/>
        </w:rPr>
        <w:t>и стучат кулачками.)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Мы игрушки сосчитать.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5727BA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</w:t>
      </w:r>
      <w:r w:rsidR="00A01FD0" w:rsidRPr="005727BA">
        <w:rPr>
          <w:rFonts w:ascii="Times New Roman" w:hAnsi="Times New Roman" w:cs="Times New Roman"/>
          <w:b/>
          <w:sz w:val="24"/>
          <w:szCs w:val="24"/>
        </w:rPr>
        <w:t>МАМИНЫ ПОМОЩНИКИ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Раз, два, три, четыре,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(Удар кулачками друг о друга.)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Мы посуду перемыли: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(Одна ладонь скользит по другой</w:t>
      </w:r>
      <w:proofErr w:type="gramEnd"/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кругу.)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Чайник, чашку, ковшик, ложк</w:t>
      </w:r>
      <w:r>
        <w:rPr>
          <w:rFonts w:ascii="Times New Roman" w:hAnsi="Times New Roman" w:cs="Times New Roman"/>
          <w:sz w:val="24"/>
          <w:szCs w:val="24"/>
        </w:rPr>
        <w:t xml:space="preserve">у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пальчики по одному)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большую поварешку.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Мы посуду перемыли,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(О</w:t>
      </w:r>
      <w:r>
        <w:rPr>
          <w:rFonts w:ascii="Times New Roman" w:hAnsi="Times New Roman" w:cs="Times New Roman"/>
          <w:sz w:val="24"/>
          <w:szCs w:val="24"/>
        </w:rPr>
        <w:t>дна ладонь скользит по другой.)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Только чашку мы разбили,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(Загибают пальчики по одному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Ковшик тоже развалился,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Нос у чайника отбился.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Ложку мы чуть-чуть сломали,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Так мы маме помогали.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(Удар кулачками друг о друга.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5727BA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 w:rsidR="00A01FD0" w:rsidRPr="005727BA">
        <w:rPr>
          <w:rFonts w:ascii="Times New Roman" w:hAnsi="Times New Roman" w:cs="Times New Roman"/>
          <w:b/>
          <w:sz w:val="24"/>
          <w:szCs w:val="24"/>
        </w:rPr>
        <w:t>КОРМУШКА</w:t>
      </w:r>
      <w:r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Сколько птиц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A01FD0">
        <w:rPr>
          <w:rFonts w:ascii="Times New Roman" w:hAnsi="Times New Roman" w:cs="Times New Roman"/>
          <w:sz w:val="24"/>
          <w:szCs w:val="24"/>
        </w:rPr>
        <w:t xml:space="preserve"> кор</w:t>
      </w:r>
      <w:r>
        <w:rPr>
          <w:rFonts w:ascii="Times New Roman" w:hAnsi="Times New Roman" w:cs="Times New Roman"/>
          <w:sz w:val="24"/>
          <w:szCs w:val="24"/>
        </w:rPr>
        <w:t xml:space="preserve">мушке нашей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(Ритмично сжимают и разжимают кулачки.)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Прилетело? Мы расскажем.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Две синицы, воробей,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(На каждое название птицы загибают по одному пальчику.)</w:t>
      </w:r>
      <w:r w:rsidR="005727BA" w:rsidRPr="005727BA">
        <w:rPr>
          <w:noProof/>
          <w:lang w:eastAsia="ru-RU"/>
        </w:rPr>
        <w:t xml:space="preserve"> </w:t>
      </w:r>
      <w:r w:rsidR="005727BA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34D15000" wp14:editId="5CF6DB60">
            <wp:simplePos x="144780" y="159385"/>
            <wp:positionH relativeFrom="margin">
              <wp:align>center</wp:align>
            </wp:positionH>
            <wp:positionV relativeFrom="margin">
              <wp:align>center</wp:align>
            </wp:positionV>
            <wp:extent cx="7578090" cy="10691495"/>
            <wp:effectExtent l="0" t="0" r="3810" b="0"/>
            <wp:wrapNone/>
            <wp:docPr id="5" name="Рисунок 5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Шесть щеглов и голубей,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Дятел в пестрых перышках.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Всем хватило зернышек.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(Опять сжимают и разжимают кулачки.)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Default="004B0111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Сидит белка на тележке,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(Хлопки ладонями и удары кулачками друг о друга попеременно.)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Продает она орешки.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Лисичке-сестричке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по одному пальчику)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Воробью, синичке,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Мишке толстопятому,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Заиньке усатому.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Кому в платок,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(Ритмичные хлопки ладонями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и удары кулачками.)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Кому в </w:t>
      </w:r>
      <w:proofErr w:type="spellStart"/>
      <w:r w:rsidRPr="00A01FD0">
        <w:rPr>
          <w:rFonts w:ascii="Times New Roman" w:hAnsi="Times New Roman" w:cs="Times New Roman"/>
          <w:sz w:val="24"/>
          <w:szCs w:val="24"/>
        </w:rPr>
        <w:t>зобок</w:t>
      </w:r>
      <w:proofErr w:type="spellEnd"/>
      <w:r w:rsidRPr="00A01FD0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Кому в лапочку.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«ПОЧТАЛЬОН»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Что принес нам почтальон?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(Сжимают и разжимают кулачки.)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С толстой сумкой ходит он.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(«Шагают» пальчиками по столу.)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Перевод, журнал, газету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по одному пальчику)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В бандероли — две к</w:t>
      </w:r>
      <w:r>
        <w:rPr>
          <w:rFonts w:ascii="Times New Roman" w:hAnsi="Times New Roman" w:cs="Times New Roman"/>
          <w:sz w:val="24"/>
          <w:szCs w:val="24"/>
        </w:rPr>
        <w:t>ассеты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письмо от тети Вали,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Чтоб ее приезда ждали.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01FD0" w:rsidRPr="005727BA" w:rsidRDefault="004B0111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«ПЧЕЛА»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Прилетела к нам вчера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(Машут ладошками.)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Полосатая пчела.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А за нею шмель-шмелек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(На каждое название насекомого</w:t>
      </w:r>
      <w:r w:rsidRPr="00A01FD0">
        <w:rPr>
          <w:rFonts w:ascii="Times New Roman" w:hAnsi="Times New Roman" w:cs="Times New Roman"/>
          <w:sz w:val="24"/>
          <w:szCs w:val="24"/>
        </w:rPr>
        <w:t xml:space="preserve"> загибают один пальчик.)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И веселый мотылек,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Два жука и стрекоза,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Как фонарики глаза.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(Делают кружочки из пальчиков и подносят к глазам.)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Пожужжали, полетали, </w:t>
      </w:r>
    </w:p>
    <w:p w:rsidR="00A01FD0" w:rsidRPr="00A01FD0" w:rsidRDefault="004B0111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(Машут ладошками.)</w:t>
      </w:r>
    </w:p>
    <w:p w:rsidR="004B0111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От усталости упали. 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(Роняют ладони на стол.)</w:t>
      </w:r>
    </w:p>
    <w:p w:rsidR="00A01FD0" w:rsidRPr="005727BA" w:rsidRDefault="00A01FD0" w:rsidP="00A01FD0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«ИГРУШКИ»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Есть игрушки у меня: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(Хлопают попеременно в ладоши)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Паровоз и два коня, 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(Заг</w:t>
      </w:r>
      <w:r>
        <w:rPr>
          <w:rFonts w:ascii="Times New Roman" w:hAnsi="Times New Roman" w:cs="Times New Roman"/>
          <w:sz w:val="24"/>
          <w:szCs w:val="24"/>
        </w:rPr>
        <w:t>ибают пальчики на обеих руках.)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Серебристый самолет,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Три ракеты, вездеход,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Самосвал, подъемный кран —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Настоящи</w:t>
      </w:r>
      <w:r>
        <w:rPr>
          <w:rFonts w:ascii="Times New Roman" w:hAnsi="Times New Roman" w:cs="Times New Roman"/>
          <w:sz w:val="24"/>
          <w:szCs w:val="24"/>
        </w:rPr>
        <w:t>й великан.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Сколько вместе?</w:t>
      </w:r>
    </w:p>
    <w:p w:rsidR="00A01FD0" w:rsidRP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(Хлопают попеременно в ладоши и</w:t>
      </w:r>
      <w:r w:rsidRPr="00A01FD0">
        <w:rPr>
          <w:rFonts w:ascii="Times New Roman" w:hAnsi="Times New Roman" w:cs="Times New Roman"/>
          <w:sz w:val="24"/>
          <w:szCs w:val="24"/>
        </w:rPr>
        <w:t xml:space="preserve"> у</w:t>
      </w:r>
      <w:r>
        <w:rPr>
          <w:rFonts w:ascii="Times New Roman" w:hAnsi="Times New Roman" w:cs="Times New Roman"/>
          <w:sz w:val="24"/>
          <w:szCs w:val="24"/>
        </w:rPr>
        <w:t>даряют кулачками друг о друга.)</w:t>
      </w:r>
    </w:p>
    <w:p w:rsidR="00A01FD0" w:rsidRDefault="00A01FD0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01FD0">
        <w:rPr>
          <w:rFonts w:ascii="Times New Roman" w:hAnsi="Times New Roman" w:cs="Times New Roman"/>
          <w:sz w:val="24"/>
          <w:szCs w:val="24"/>
        </w:rPr>
        <w:t>Как узнать? Помогите сосчитать!</w:t>
      </w:r>
    </w:p>
    <w:p w:rsidR="004B0111" w:rsidRDefault="004B0111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A01FD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Жил да был один налим,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0111">
        <w:rPr>
          <w:rFonts w:ascii="Times New Roman" w:hAnsi="Times New Roman" w:cs="Times New Roman"/>
          <w:sz w:val="24"/>
          <w:szCs w:val="24"/>
        </w:rPr>
        <w:t>(Л</w:t>
      </w:r>
      <w:r>
        <w:rPr>
          <w:rFonts w:ascii="Times New Roman" w:hAnsi="Times New Roman" w:cs="Times New Roman"/>
          <w:sz w:val="24"/>
          <w:szCs w:val="24"/>
        </w:rPr>
        <w:t>адони сложены, плавные движения</w:t>
      </w:r>
      <w:proofErr w:type="gramEnd"/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ими, и</w:t>
      </w:r>
      <w:r>
        <w:rPr>
          <w:rFonts w:ascii="Times New Roman" w:hAnsi="Times New Roman" w:cs="Times New Roman"/>
          <w:sz w:val="24"/>
          <w:szCs w:val="24"/>
        </w:rPr>
        <w:t>митирующие движения плавников.)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Два ерша дружили с ним.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0111">
        <w:rPr>
          <w:rFonts w:ascii="Times New Roman" w:hAnsi="Times New Roman" w:cs="Times New Roman"/>
          <w:sz w:val="24"/>
          <w:szCs w:val="24"/>
        </w:rPr>
        <w:t>(Ла</w:t>
      </w:r>
      <w:r>
        <w:rPr>
          <w:rFonts w:ascii="Times New Roman" w:hAnsi="Times New Roman" w:cs="Times New Roman"/>
          <w:sz w:val="24"/>
          <w:szCs w:val="24"/>
        </w:rPr>
        <w:t>дони раздвинуты; движения двумя</w:t>
      </w:r>
      <w:proofErr w:type="gramEnd"/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ладонями порознь.)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Прилетали к ним три утки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(Руки сложены накрест, </w:t>
      </w:r>
      <w:r>
        <w:rPr>
          <w:rFonts w:ascii="Times New Roman" w:hAnsi="Times New Roman" w:cs="Times New Roman"/>
          <w:sz w:val="24"/>
          <w:szCs w:val="24"/>
        </w:rPr>
        <w:t>взмахи ладонями.)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По четыре</w:t>
      </w:r>
      <w:r>
        <w:rPr>
          <w:rFonts w:ascii="Times New Roman" w:hAnsi="Times New Roman" w:cs="Times New Roman"/>
          <w:sz w:val="24"/>
          <w:szCs w:val="24"/>
        </w:rPr>
        <w:t xml:space="preserve"> раза в сутки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И учили их считать: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(Сжимать и разжимать кулачки.)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Раз, два, три, четыре, пять. </w:t>
      </w:r>
    </w:p>
    <w:p w:rsidR="00A01FD0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(Загибать пальчики, начиная с </w:t>
      </w:r>
      <w:proofErr w:type="gramStart"/>
      <w:r w:rsidRPr="004B0111">
        <w:rPr>
          <w:rFonts w:ascii="Times New Roman" w:hAnsi="Times New Roman" w:cs="Times New Roman"/>
          <w:sz w:val="24"/>
          <w:szCs w:val="24"/>
        </w:rPr>
        <w:t>большого</w:t>
      </w:r>
      <w:proofErr w:type="gramEnd"/>
      <w:r w:rsidRPr="004B0111">
        <w:rPr>
          <w:rFonts w:ascii="Times New Roman" w:hAnsi="Times New Roman" w:cs="Times New Roman"/>
          <w:sz w:val="24"/>
          <w:szCs w:val="24"/>
        </w:rPr>
        <w:t>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«АПЕЛЬСИН»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Мы делили апельсин.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«разламывают» апельсин.)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Много нас,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(Показывают 10 п</w:t>
      </w:r>
      <w:r>
        <w:rPr>
          <w:rFonts w:ascii="Times New Roman" w:hAnsi="Times New Roman" w:cs="Times New Roman"/>
          <w:sz w:val="24"/>
          <w:szCs w:val="24"/>
        </w:rPr>
        <w:t>альцев.)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он один.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(Показывают 1 палец.)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Эта долька — для ежа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пальцы левой руки.)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— для стрижа.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— для утят.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— для котят.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Эта долька — для бобра.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А для волка — кожура.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(Броса</w:t>
      </w:r>
      <w:r>
        <w:rPr>
          <w:rFonts w:ascii="Times New Roman" w:hAnsi="Times New Roman" w:cs="Times New Roman"/>
          <w:sz w:val="24"/>
          <w:szCs w:val="24"/>
        </w:rPr>
        <w:t>тельное движение правой рукой.)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Он сердит на нас. </w:t>
      </w:r>
      <w:r w:rsidRPr="004B0111">
        <w:rPr>
          <w:rFonts w:ascii="Times New Roman" w:hAnsi="Times New Roman" w:cs="Times New Roman"/>
          <w:sz w:val="24"/>
          <w:szCs w:val="24"/>
        </w:rPr>
        <w:t>Беда!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 (Сжимают </w:t>
      </w:r>
      <w:r>
        <w:rPr>
          <w:rFonts w:ascii="Times New Roman" w:hAnsi="Times New Roman" w:cs="Times New Roman"/>
          <w:sz w:val="24"/>
          <w:szCs w:val="24"/>
        </w:rPr>
        <w:t>кулаки  и прижимают их к груди.)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Разбегайтесь</w:t>
      </w:r>
      <w:r>
        <w:rPr>
          <w:rFonts w:ascii="Times New Roman" w:hAnsi="Times New Roman" w:cs="Times New Roman"/>
          <w:sz w:val="24"/>
          <w:szCs w:val="24"/>
        </w:rPr>
        <w:t xml:space="preserve"> — К</w:t>
      </w:r>
      <w:r w:rsidRPr="004B0111">
        <w:rPr>
          <w:rFonts w:ascii="Times New Roman" w:hAnsi="Times New Roman" w:cs="Times New Roman"/>
          <w:sz w:val="24"/>
          <w:szCs w:val="24"/>
        </w:rPr>
        <w:t>то куда!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(«Бегут» пальцами по столу.)</w:t>
      </w:r>
    </w:p>
    <w:p w:rsidR="004B0111" w:rsidRDefault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«ГРИБЫ»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Топ-топ — пять ш</w:t>
      </w:r>
      <w:r>
        <w:rPr>
          <w:rFonts w:ascii="Times New Roman" w:hAnsi="Times New Roman" w:cs="Times New Roman"/>
          <w:sz w:val="24"/>
          <w:szCs w:val="24"/>
        </w:rPr>
        <w:t xml:space="preserve">агов,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(Дети «шагают пальчиками)</w:t>
      </w:r>
      <w:r w:rsidR="005727BA" w:rsidRPr="005727BA">
        <w:rPr>
          <w:noProof/>
          <w:lang w:eastAsia="ru-RU"/>
        </w:rPr>
        <w:t xml:space="preserve"> </w:t>
      </w:r>
      <w:r w:rsidR="005727BA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4D15000" wp14:editId="5CF6DB60">
            <wp:simplePos x="144780" y="159385"/>
            <wp:positionH relativeFrom="margin">
              <wp:align>center</wp:align>
            </wp:positionH>
            <wp:positionV relativeFrom="margin">
              <wp:align>center</wp:align>
            </wp:positionV>
            <wp:extent cx="7578090" cy="10691495"/>
            <wp:effectExtent l="0" t="0" r="3810" b="0"/>
            <wp:wrapNone/>
            <wp:docPr id="6" name="Рисунок 6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090" cy="10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4B0111">
        <w:rPr>
          <w:rFonts w:ascii="Times New Roman" w:hAnsi="Times New Roman" w:cs="Times New Roman"/>
          <w:sz w:val="24"/>
          <w:szCs w:val="24"/>
        </w:rPr>
        <w:t>кузовочке</w:t>
      </w:r>
      <w:proofErr w:type="spellEnd"/>
      <w:r w:rsidRPr="004B0111">
        <w:rPr>
          <w:rFonts w:ascii="Times New Roman" w:hAnsi="Times New Roman" w:cs="Times New Roman"/>
          <w:sz w:val="24"/>
          <w:szCs w:val="24"/>
        </w:rPr>
        <w:t xml:space="preserve"> пять грибов.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(П</w:t>
      </w:r>
      <w:r>
        <w:rPr>
          <w:rFonts w:ascii="Times New Roman" w:hAnsi="Times New Roman" w:cs="Times New Roman"/>
          <w:sz w:val="24"/>
          <w:szCs w:val="24"/>
        </w:rPr>
        <w:t>оказали 5 пальцев правой руки.)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Мухомор красный —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Загибают пальцы на одной руке.)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Гриб опасный.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второй — лисичка,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Рыжая косичка.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Третий гриб — волнушка,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Розовое ушко.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четвертый гриб — сморчок,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Бородатый старичок.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Пятый гриб — белый,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Ешь его смело!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«МАШИНА КАША»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Маша каши наварил</w:t>
      </w:r>
      <w:r>
        <w:rPr>
          <w:rFonts w:ascii="Times New Roman" w:hAnsi="Times New Roman" w:cs="Times New Roman"/>
          <w:sz w:val="24"/>
          <w:szCs w:val="24"/>
        </w:rPr>
        <w:t xml:space="preserve">а,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(Указательным пальцем правой</w:t>
      </w:r>
      <w:r w:rsidRPr="004B0111">
        <w:rPr>
          <w:rFonts w:ascii="Times New Roman" w:hAnsi="Times New Roman" w:cs="Times New Roman"/>
          <w:sz w:val="24"/>
          <w:szCs w:val="24"/>
        </w:rPr>
        <w:t xml:space="preserve"> рук</w:t>
      </w:r>
      <w:r>
        <w:rPr>
          <w:rFonts w:ascii="Times New Roman" w:hAnsi="Times New Roman" w:cs="Times New Roman"/>
          <w:sz w:val="24"/>
          <w:szCs w:val="24"/>
        </w:rPr>
        <w:t>и дети мешают в левой ладошке.)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Маша кашей всех кормила.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Положила Маша кашу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Кошке — в чашку,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пальцы левой руки.)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Жучке — в плошку,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А коту —</w:t>
      </w:r>
      <w:r>
        <w:rPr>
          <w:rFonts w:ascii="Times New Roman" w:hAnsi="Times New Roman" w:cs="Times New Roman"/>
          <w:sz w:val="24"/>
          <w:szCs w:val="24"/>
        </w:rPr>
        <w:t xml:space="preserve"> в большую ложку.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миску курицам, цыплятам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 корытце поросятам.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Всю посуду заняла,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(Разжимают кулачок.)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Все до крошки раздала.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(Сдувают «крошку» с ладошки.)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«ПОДАРКИ»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Дед Мороз принес подарки: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«шагают» пальчиками по столу.)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Буквари, альбомы, марки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пальцы левой руки.)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Кукол, мишек и машины,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Попугая и пингвина,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Шоколадок полмешка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пушистого щенка!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Гав! Гав!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«АКУЛА»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Приплывали две севрюги,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B0111">
        <w:rPr>
          <w:rFonts w:ascii="Times New Roman" w:hAnsi="Times New Roman" w:cs="Times New Roman"/>
          <w:szCs w:val="24"/>
        </w:rPr>
        <w:t>(Двумя ладонями дети изображают, как плывут севрюги.)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 них спины словно дуги.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Cs w:val="24"/>
        </w:rPr>
        <w:t>(Выгибают ладони тыльной стороной вверх.)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Налетали с двух сторон.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4B0111">
        <w:rPr>
          <w:rFonts w:ascii="Times New Roman" w:hAnsi="Times New Roman" w:cs="Times New Roman"/>
          <w:szCs w:val="24"/>
        </w:rPr>
        <w:t>(Изображают, как севрюги плывут на встречу друг другу.)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Ты, акула, выйди вон.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4B0111">
        <w:rPr>
          <w:rFonts w:ascii="Times New Roman" w:hAnsi="Times New Roman" w:cs="Times New Roman"/>
          <w:szCs w:val="24"/>
        </w:rPr>
        <w:t>(Делают толчок ладонями от груди.)</w:t>
      </w: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«ПОВАР»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Повар готовил обед,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(Ребро</w:t>
      </w:r>
      <w:r>
        <w:rPr>
          <w:rFonts w:ascii="Times New Roman" w:hAnsi="Times New Roman" w:cs="Times New Roman"/>
          <w:sz w:val="24"/>
          <w:szCs w:val="24"/>
        </w:rPr>
        <w:t>м ладони дети стучат по столу.)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тут отключили свет.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Повар леща берет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Загибают пальцы на левой руке.)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опускает в компот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Бросает в котел поленья,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печку кладет варенье.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Мешает суп кочерыжкой,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Угли бьет поварешкой.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Сахар сыплет в бульон.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И очень доволен он!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(Разводят руками.)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«ШКОЛА»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 школу осенью пойду.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(Дети</w:t>
      </w:r>
      <w:r>
        <w:rPr>
          <w:rFonts w:ascii="Times New Roman" w:hAnsi="Times New Roman" w:cs="Times New Roman"/>
          <w:sz w:val="24"/>
          <w:szCs w:val="24"/>
        </w:rPr>
        <w:t xml:space="preserve"> «шагают» пальчиками по столу.)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Там друзей себе найду,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(Загибают по одному пальчику.)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Научусь писать, читать,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Быстро, правильно считать.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таким учёным буду!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Но свой садик не забуду.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(Грозят указательным пальчиком правой руки.)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t>«ГНОМИКИ-ПРАЧКИ»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</w:t>
      </w:r>
      <w:r w:rsidR="005727BA">
        <w:rPr>
          <w:rFonts w:ascii="Times New Roman" w:hAnsi="Times New Roman" w:cs="Times New Roman"/>
          <w:sz w:val="24"/>
          <w:szCs w:val="24"/>
        </w:rPr>
        <w:t>или-</w:t>
      </w:r>
      <w:r>
        <w:rPr>
          <w:rFonts w:ascii="Times New Roman" w:hAnsi="Times New Roman" w:cs="Times New Roman"/>
          <w:sz w:val="24"/>
          <w:szCs w:val="24"/>
        </w:rPr>
        <w:t>были в домике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Маленькие гномики: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 (де</w:t>
      </w:r>
      <w:r>
        <w:rPr>
          <w:rFonts w:ascii="Times New Roman" w:hAnsi="Times New Roman" w:cs="Times New Roman"/>
          <w:sz w:val="24"/>
          <w:szCs w:val="24"/>
        </w:rPr>
        <w:t>ти сжимают и разжимают кулачки)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Токи, Пики, Лики, </w:t>
      </w:r>
      <w:proofErr w:type="spellStart"/>
      <w:r w:rsidRPr="004B0111">
        <w:rPr>
          <w:rFonts w:ascii="Times New Roman" w:hAnsi="Times New Roman" w:cs="Times New Roman"/>
          <w:sz w:val="24"/>
          <w:szCs w:val="24"/>
        </w:rPr>
        <w:t>Чики</w:t>
      </w:r>
      <w:proofErr w:type="spellEnd"/>
      <w:r w:rsidRPr="004B0111">
        <w:rPr>
          <w:rFonts w:ascii="Times New Roman" w:hAnsi="Times New Roman" w:cs="Times New Roman"/>
          <w:sz w:val="24"/>
          <w:szCs w:val="24"/>
        </w:rPr>
        <w:t xml:space="preserve">, Мики.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(загиба</w:t>
      </w:r>
      <w:r>
        <w:rPr>
          <w:rFonts w:ascii="Times New Roman" w:hAnsi="Times New Roman" w:cs="Times New Roman"/>
          <w:sz w:val="24"/>
          <w:szCs w:val="24"/>
        </w:rPr>
        <w:t xml:space="preserve">ют пальчики, начиная с </w:t>
      </w:r>
      <w:proofErr w:type="gramStart"/>
      <w:r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Раз, два, три, четыре, пять,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(разгибают пальчики, начи</w:t>
      </w:r>
      <w:r>
        <w:rPr>
          <w:rFonts w:ascii="Times New Roman" w:hAnsi="Times New Roman" w:cs="Times New Roman"/>
          <w:sz w:val="24"/>
          <w:szCs w:val="24"/>
        </w:rPr>
        <w:t>ная с мизинцев)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Стали гномики стира</w:t>
      </w:r>
      <w:r>
        <w:rPr>
          <w:rFonts w:ascii="Times New Roman" w:hAnsi="Times New Roman" w:cs="Times New Roman"/>
          <w:sz w:val="24"/>
          <w:szCs w:val="24"/>
        </w:rPr>
        <w:t>ть: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(трут кулачки друг о друга)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Токи – рубашки,</w:t>
      </w:r>
      <w:r w:rsidRPr="004B01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(загибают пальчики, начиная с </w:t>
      </w:r>
      <w:proofErr w:type="gramStart"/>
      <w:r w:rsidRPr="004B0111">
        <w:rPr>
          <w:rFonts w:ascii="Times New Roman" w:hAnsi="Times New Roman" w:cs="Times New Roman"/>
          <w:sz w:val="24"/>
          <w:szCs w:val="24"/>
        </w:rPr>
        <w:t>больших</w:t>
      </w:r>
      <w:proofErr w:type="gramEnd"/>
      <w:r>
        <w:rPr>
          <w:rFonts w:ascii="Times New Roman" w:hAnsi="Times New Roman" w:cs="Times New Roman"/>
          <w:sz w:val="24"/>
          <w:szCs w:val="24"/>
        </w:rPr>
        <w:t>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Пики – носочки,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Лики – платочки,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Чики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штанишки,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Мики умница был,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Всем водичку носил. </w:t>
      </w:r>
    </w:p>
    <w:p w:rsidR="004B0111" w:rsidRDefault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5727BA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«ЗАМОК</w:t>
      </w:r>
      <w:r w:rsidR="004B0111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На двери висит з</w:t>
      </w:r>
      <w:r>
        <w:rPr>
          <w:rFonts w:ascii="Times New Roman" w:hAnsi="Times New Roman" w:cs="Times New Roman"/>
          <w:sz w:val="24"/>
          <w:szCs w:val="24"/>
        </w:rPr>
        <w:t xml:space="preserve">амок.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Кто его открыть бы мог?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Постучали,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Покрутили,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Потянули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И открыли! 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B0111" w:rsidRPr="005727BA" w:rsidRDefault="005727BA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727BA">
        <w:rPr>
          <w:rFonts w:ascii="Times New Roman" w:hAnsi="Times New Roman" w:cs="Times New Roman"/>
          <w:b/>
          <w:sz w:val="24"/>
          <w:szCs w:val="24"/>
        </w:rPr>
        <w:lastRenderedPageBreak/>
        <w:t>«</w:t>
      </w:r>
      <w:r>
        <w:rPr>
          <w:rFonts w:ascii="Times New Roman" w:hAnsi="Times New Roman" w:cs="Times New Roman"/>
          <w:b/>
          <w:sz w:val="24"/>
          <w:szCs w:val="24"/>
        </w:rPr>
        <w:t>КОЗА И КОЗЛЁНОК</w:t>
      </w:r>
      <w:r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Идёт коза рогатая,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(Изобразить рога с помощью указательног</w:t>
      </w:r>
      <w:r>
        <w:rPr>
          <w:rFonts w:ascii="Times New Roman" w:hAnsi="Times New Roman" w:cs="Times New Roman"/>
          <w:sz w:val="24"/>
          <w:szCs w:val="24"/>
        </w:rPr>
        <w:t>о пальца и мизинца правой руки)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Идёт коза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бодатая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ней козлёночек бежит,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B0111">
        <w:rPr>
          <w:rFonts w:ascii="Times New Roman" w:hAnsi="Times New Roman" w:cs="Times New Roman"/>
          <w:sz w:val="24"/>
          <w:szCs w:val="24"/>
        </w:rPr>
        <w:t>(Изобразить колокольчик – пальцы правой руки собрать в щепоть и опустить вниз.</w:t>
      </w:r>
      <w:proofErr w:type="gramEnd"/>
      <w:r w:rsidRPr="004B011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B0111">
        <w:rPr>
          <w:rFonts w:ascii="Times New Roman" w:hAnsi="Times New Roman" w:cs="Times New Roman"/>
          <w:sz w:val="24"/>
          <w:szCs w:val="24"/>
        </w:rPr>
        <w:t>Покачивать «колоколь</w:t>
      </w:r>
      <w:r>
        <w:rPr>
          <w:rFonts w:ascii="Times New Roman" w:hAnsi="Times New Roman" w:cs="Times New Roman"/>
          <w:sz w:val="24"/>
          <w:szCs w:val="24"/>
        </w:rPr>
        <w:t>чиком»)</w:t>
      </w:r>
      <w:proofErr w:type="gramEnd"/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Колокольчиком звенит.</w:t>
      </w:r>
    </w:p>
    <w:p w:rsidR="004B0111" w:rsidRPr="005727BA" w:rsidRDefault="004B0111" w:rsidP="004B011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B0111" w:rsidRPr="004B0111" w:rsidRDefault="005727BA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«ДРУЖБА</w:t>
      </w:r>
      <w:r w:rsidR="004B0111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Дружат в наше</w:t>
      </w:r>
      <w:r>
        <w:rPr>
          <w:rFonts w:ascii="Times New Roman" w:hAnsi="Times New Roman" w:cs="Times New Roman"/>
          <w:sz w:val="24"/>
          <w:szCs w:val="24"/>
        </w:rPr>
        <w:t>й группе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(пальцы рук соединяют)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Девочки и ма</w:t>
      </w:r>
      <w:r>
        <w:rPr>
          <w:rFonts w:ascii="Times New Roman" w:hAnsi="Times New Roman" w:cs="Times New Roman"/>
          <w:sz w:val="24"/>
          <w:szCs w:val="24"/>
        </w:rPr>
        <w:t xml:space="preserve">льчики,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 замок несколько раз)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с тобой подружим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Маленькие пальчики.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Раз, два, три, четыре, пят</w:t>
      </w:r>
      <w:r>
        <w:rPr>
          <w:rFonts w:ascii="Times New Roman" w:hAnsi="Times New Roman" w:cs="Times New Roman"/>
          <w:sz w:val="24"/>
          <w:szCs w:val="24"/>
        </w:rPr>
        <w:t>ь пальцы с мизинчика поочередно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Начинаем мы счи</w:t>
      </w:r>
      <w:r>
        <w:rPr>
          <w:rFonts w:ascii="Times New Roman" w:hAnsi="Times New Roman" w:cs="Times New Roman"/>
          <w:sz w:val="24"/>
          <w:szCs w:val="24"/>
        </w:rPr>
        <w:t xml:space="preserve">тать. 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(соединяют друг с другом)</w:t>
      </w:r>
    </w:p>
    <w:p w:rsidR="004B0111" w:rsidRP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Раз, дв</w:t>
      </w:r>
      <w:r>
        <w:rPr>
          <w:rFonts w:ascii="Times New Roman" w:hAnsi="Times New Roman" w:cs="Times New Roman"/>
          <w:sz w:val="24"/>
          <w:szCs w:val="24"/>
        </w:rPr>
        <w:t>а, три, четыре, пять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>Мы закончили считать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0111">
        <w:rPr>
          <w:rFonts w:ascii="Times New Roman" w:hAnsi="Times New Roman" w:cs="Times New Roman"/>
          <w:sz w:val="24"/>
          <w:szCs w:val="24"/>
        </w:rPr>
        <w:t xml:space="preserve"> (Руки вниз, встряхивают кистями)</w:t>
      </w:r>
    </w:p>
    <w:p w:rsidR="004B0111" w:rsidRDefault="004B0111" w:rsidP="004B011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Pr="005727BA" w:rsidRDefault="005727BA" w:rsidP="00100A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«ПОВСТРЕЧАЛИСЬ</w:t>
      </w:r>
      <w:r w:rsidR="00100A7E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- Повстречались два котенка: «Мяу-мяу» (постучать мизинчиками друг о друж</w:t>
      </w:r>
      <w:r>
        <w:rPr>
          <w:rFonts w:ascii="Times New Roman" w:hAnsi="Times New Roman" w:cs="Times New Roman"/>
          <w:sz w:val="24"/>
          <w:szCs w:val="24"/>
        </w:rPr>
        <w:t>ку и соединить кончики пальцев)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- Повстречались два щенка: «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Ав-ав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(то же безымянными пальчиками)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- Повстречались два жеребенка: «И-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го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(то же средними пальчиками)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- Повстречались два тигренка: «Р-р-р»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(то же указательными пальчиками)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- Повстречались два теленка: «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100A7E">
        <w:rPr>
          <w:rFonts w:ascii="Times New Roman" w:hAnsi="Times New Roman" w:cs="Times New Roman"/>
          <w:sz w:val="24"/>
          <w:szCs w:val="24"/>
        </w:rPr>
        <w:t xml:space="preserve">-у!»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(то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00A7E">
        <w:rPr>
          <w:rFonts w:ascii="Times New Roman" w:hAnsi="Times New Roman" w:cs="Times New Roman"/>
          <w:sz w:val="24"/>
          <w:szCs w:val="24"/>
        </w:rPr>
        <w:t>же большими п</w:t>
      </w:r>
      <w:r>
        <w:rPr>
          <w:rFonts w:ascii="Times New Roman" w:hAnsi="Times New Roman" w:cs="Times New Roman"/>
          <w:sz w:val="24"/>
          <w:szCs w:val="24"/>
        </w:rPr>
        <w:t>альцами)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Покажи, какие у них рога.</w:t>
      </w:r>
    </w:p>
    <w:p w:rsidR="004B0111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(указательные пальцы прилож</w:t>
      </w:r>
      <w:r>
        <w:rPr>
          <w:rFonts w:ascii="Times New Roman" w:hAnsi="Times New Roman" w:cs="Times New Roman"/>
          <w:sz w:val="24"/>
          <w:szCs w:val="24"/>
        </w:rPr>
        <w:t>ить к голове и изобразить рога)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«Дом и ворота»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поляне дом стоит,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(«Дом» изобразить двумя руками)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а к дому путь закрыт.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 xml:space="preserve">Правая и левая </w:t>
      </w:r>
      <w:r>
        <w:rPr>
          <w:rFonts w:ascii="Times New Roman" w:hAnsi="Times New Roman" w:cs="Times New Roman"/>
          <w:sz w:val="24"/>
          <w:szCs w:val="24"/>
        </w:rPr>
        <w:t>руки повернуты ладонями к себе, средние пальцы  с</w:t>
      </w:r>
      <w:r w:rsidRPr="00100A7E">
        <w:rPr>
          <w:rFonts w:ascii="Times New Roman" w:hAnsi="Times New Roman" w:cs="Times New Roman"/>
          <w:sz w:val="24"/>
          <w:szCs w:val="24"/>
        </w:rPr>
        <w:t>оприкасаются друг с другом, бол</w:t>
      </w:r>
      <w:r>
        <w:rPr>
          <w:rFonts w:ascii="Times New Roman" w:hAnsi="Times New Roman" w:cs="Times New Roman"/>
          <w:sz w:val="24"/>
          <w:szCs w:val="24"/>
        </w:rPr>
        <w:t>ьшие пальцы — вверх «ворота»)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Мы ворота открываем,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Ладони разворач</w:t>
      </w:r>
      <w:r>
        <w:rPr>
          <w:rFonts w:ascii="Times New Roman" w:hAnsi="Times New Roman" w:cs="Times New Roman"/>
          <w:sz w:val="24"/>
          <w:szCs w:val="24"/>
        </w:rPr>
        <w:t>иваются параллельно друг другу.)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В этот домик приглашаем.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Pr="005727BA" w:rsidRDefault="005727BA" w:rsidP="00100A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«КОМАР</w:t>
      </w:r>
      <w:r w:rsidR="00100A7E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Летит муха вокруг уха,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жжж</w:t>
      </w:r>
      <w:proofErr w:type="spellEnd"/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(водим пальчиком вокруг уха)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Летят осы вокруг носа, 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ссс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(водим пальчиком вокруг носа)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Летит комар, на лоб - </w:t>
      </w:r>
      <w:proofErr w:type="gramStart"/>
      <w:r w:rsidRPr="00100A7E">
        <w:rPr>
          <w:rFonts w:ascii="Times New Roman" w:hAnsi="Times New Roman" w:cs="Times New Roman"/>
          <w:sz w:val="24"/>
          <w:szCs w:val="24"/>
        </w:rPr>
        <w:t>оп</w:t>
      </w:r>
      <w:proofErr w:type="gramEnd"/>
      <w:r w:rsidRPr="00100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пальчиком дот</w:t>
      </w:r>
      <w:r>
        <w:rPr>
          <w:rFonts w:ascii="Times New Roman" w:hAnsi="Times New Roman" w:cs="Times New Roman"/>
          <w:sz w:val="24"/>
          <w:szCs w:val="24"/>
        </w:rPr>
        <w:t>рагиваемся до лба)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А мы его - </w:t>
      </w:r>
      <w:proofErr w:type="gramStart"/>
      <w:r w:rsidRPr="00100A7E">
        <w:rPr>
          <w:rFonts w:ascii="Times New Roman" w:hAnsi="Times New Roman" w:cs="Times New Roman"/>
          <w:sz w:val="24"/>
          <w:szCs w:val="24"/>
        </w:rPr>
        <w:t>хлоп</w:t>
      </w:r>
      <w:proofErr w:type="gramEnd"/>
      <w:r w:rsidRPr="00100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ладошкой до лба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 xml:space="preserve">И к уху, </w:t>
      </w:r>
      <w:proofErr w:type="spellStart"/>
      <w:r w:rsidRPr="00100A7E">
        <w:rPr>
          <w:rFonts w:ascii="Times New Roman" w:hAnsi="Times New Roman" w:cs="Times New Roman"/>
          <w:sz w:val="24"/>
          <w:szCs w:val="24"/>
        </w:rPr>
        <w:t>зззз</w:t>
      </w:r>
      <w:proofErr w:type="spellEnd"/>
      <w:r w:rsidRPr="00100A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зажим</w:t>
      </w:r>
      <w:r>
        <w:rPr>
          <w:rFonts w:ascii="Times New Roman" w:hAnsi="Times New Roman" w:cs="Times New Roman"/>
          <w:sz w:val="24"/>
          <w:szCs w:val="24"/>
        </w:rPr>
        <w:t>аем кулачок, подносим его к уху)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Отпустим комара? Отпустим!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подносим кулачок ко рту и дуем на него, разжимая ладошку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00A7E" w:rsidRPr="005727BA" w:rsidRDefault="005727BA" w:rsidP="00100A7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«ПОСУДА</w:t>
      </w:r>
      <w:r w:rsidR="00100A7E" w:rsidRPr="005727BA">
        <w:rPr>
          <w:rFonts w:ascii="Times New Roman" w:hAnsi="Times New Roman" w:cs="Times New Roman"/>
          <w:b/>
          <w:sz w:val="24"/>
          <w:szCs w:val="24"/>
        </w:rPr>
        <w:t>»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Д</w:t>
      </w:r>
      <w:r>
        <w:rPr>
          <w:rFonts w:ascii="Times New Roman" w:hAnsi="Times New Roman" w:cs="Times New Roman"/>
          <w:sz w:val="24"/>
          <w:szCs w:val="24"/>
        </w:rPr>
        <w:t>евочка Иринка порядок наводила.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(Показывают большой палец.)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Девочка Иринка кукле говорила: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«Сал</w:t>
      </w:r>
      <w:r>
        <w:rPr>
          <w:rFonts w:ascii="Times New Roman" w:hAnsi="Times New Roman" w:cs="Times New Roman"/>
          <w:sz w:val="24"/>
          <w:szCs w:val="24"/>
        </w:rPr>
        <w:t xml:space="preserve">фетки должны быть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салфетнице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Масло должно быть в масленке,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00A7E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>лебушек должен быть в хлебнице,</w:t>
      </w:r>
    </w:p>
    <w:p w:rsidR="00100A7E" w:rsidRP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соль? Ну, конечно, в солонке!»</w:t>
      </w:r>
    </w:p>
    <w:p w:rsidR="00100A7E" w:rsidRDefault="00100A7E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100A7E">
        <w:rPr>
          <w:rFonts w:ascii="Times New Roman" w:hAnsi="Times New Roman" w:cs="Times New Roman"/>
          <w:sz w:val="24"/>
          <w:szCs w:val="24"/>
        </w:rPr>
        <w:t>Поочередно соединяют большой палец с остальными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100A7E" w:rsidRPr="002D23DC" w:rsidRDefault="005727BA" w:rsidP="00100A7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4D15000" wp14:editId="5CF6DB60">
            <wp:simplePos x="145143" y="159657"/>
            <wp:positionH relativeFrom="margin">
              <wp:align>center</wp:align>
            </wp:positionH>
            <wp:positionV relativeFrom="margin">
              <wp:align>center</wp:align>
            </wp:positionV>
            <wp:extent cx="7578287" cy="10692000"/>
            <wp:effectExtent l="0" t="0" r="3810" b="0"/>
            <wp:wrapNone/>
            <wp:docPr id="7" name="Рисунок 7" descr="https://ramki-photoshop.ru/ramki/tonkaja-ramka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mki-photoshop.ru/ramki/tonkaja-ramka_1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8287" cy="10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0A7E" w:rsidRPr="002D23DC" w:rsidSect="00526F74">
      <w:type w:val="continuous"/>
      <w:pgSz w:w="11906" w:h="16838"/>
      <w:pgMar w:top="720" w:right="720" w:bottom="720" w:left="720" w:header="0" w:footer="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5544" w:rsidRDefault="00FB5544" w:rsidP="002D23DC">
      <w:pPr>
        <w:spacing w:after="0" w:line="240" w:lineRule="auto"/>
      </w:pPr>
      <w:r>
        <w:separator/>
      </w:r>
    </w:p>
  </w:endnote>
  <w:endnote w:type="continuationSeparator" w:id="0">
    <w:p w:rsidR="00FB5544" w:rsidRDefault="00FB5544" w:rsidP="002D23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mashulka">
    <w:altName w:val="Times New Roman"/>
    <w:charset w:val="CC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5544" w:rsidRDefault="00FB5544" w:rsidP="002D23DC">
      <w:pPr>
        <w:spacing w:after="0" w:line="240" w:lineRule="auto"/>
      </w:pPr>
      <w:r>
        <w:separator/>
      </w:r>
    </w:p>
  </w:footnote>
  <w:footnote w:type="continuationSeparator" w:id="0">
    <w:p w:rsidR="00FB5544" w:rsidRDefault="00FB5544" w:rsidP="002D23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23DC"/>
    <w:rsid w:val="00100A7E"/>
    <w:rsid w:val="002D23DC"/>
    <w:rsid w:val="004B0111"/>
    <w:rsid w:val="00526F74"/>
    <w:rsid w:val="005727BA"/>
    <w:rsid w:val="007F1B98"/>
    <w:rsid w:val="00A01FD0"/>
    <w:rsid w:val="00A91825"/>
    <w:rsid w:val="00FB5544"/>
    <w:rsid w:val="00FF3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23DC"/>
  </w:style>
  <w:style w:type="paragraph" w:styleId="a5">
    <w:name w:val="footer"/>
    <w:basedOn w:val="a"/>
    <w:link w:val="a6"/>
    <w:uiPriority w:val="99"/>
    <w:unhideWhenUsed/>
    <w:rsid w:val="002D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23DC"/>
  </w:style>
  <w:style w:type="paragraph" w:styleId="a7">
    <w:name w:val="Balloon Text"/>
    <w:basedOn w:val="a"/>
    <w:link w:val="a8"/>
    <w:uiPriority w:val="99"/>
    <w:semiHidden/>
    <w:unhideWhenUsed/>
    <w:rsid w:val="002D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3D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2D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D23DC"/>
    <w:rPr>
      <w:b/>
      <w:bCs/>
    </w:rPr>
  </w:style>
  <w:style w:type="paragraph" w:styleId="ab">
    <w:name w:val="List Paragraph"/>
    <w:basedOn w:val="a"/>
    <w:uiPriority w:val="34"/>
    <w:qFormat/>
    <w:rsid w:val="002D23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23DC"/>
  </w:style>
  <w:style w:type="paragraph" w:styleId="a5">
    <w:name w:val="footer"/>
    <w:basedOn w:val="a"/>
    <w:link w:val="a6"/>
    <w:uiPriority w:val="99"/>
    <w:unhideWhenUsed/>
    <w:rsid w:val="002D23D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23DC"/>
  </w:style>
  <w:style w:type="paragraph" w:styleId="a7">
    <w:name w:val="Balloon Text"/>
    <w:basedOn w:val="a"/>
    <w:link w:val="a8"/>
    <w:uiPriority w:val="99"/>
    <w:semiHidden/>
    <w:unhideWhenUsed/>
    <w:rsid w:val="002D23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D23DC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semiHidden/>
    <w:unhideWhenUsed/>
    <w:rsid w:val="002D2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2D23DC"/>
    <w:rPr>
      <w:b/>
      <w:bCs/>
    </w:rPr>
  </w:style>
  <w:style w:type="paragraph" w:styleId="ab">
    <w:name w:val="List Paragraph"/>
    <w:basedOn w:val="a"/>
    <w:uiPriority w:val="34"/>
    <w:qFormat/>
    <w:rsid w:val="002D23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1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2181</Words>
  <Characters>12436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14588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2021-08-13T15:11:00Z</dcterms:created>
  <dcterms:modified xsi:type="dcterms:W3CDTF">2021-08-13T15:11:00Z</dcterms:modified>
</cp:coreProperties>
</file>